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C0585" w14:textId="77777777" w:rsidR="00415134" w:rsidRDefault="00567C98">
      <w:pPr>
        <w:rPr>
          <w:rFonts w:ascii="SchoolKX_New" w:hAnsi="SchoolKX_New"/>
          <w:b/>
          <w:sz w:val="28"/>
          <w:szCs w:val="28"/>
          <w:u w:val="single"/>
        </w:rPr>
      </w:pPr>
      <w:r w:rsidRPr="00567C98">
        <w:rPr>
          <w:rFonts w:ascii="SchoolKX_New" w:hAnsi="SchoolKX_New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BC8A1" wp14:editId="161C9D3C">
                <wp:simplePos x="0" y="0"/>
                <wp:positionH relativeFrom="column">
                  <wp:posOffset>4800600</wp:posOffset>
                </wp:positionH>
                <wp:positionV relativeFrom="paragraph">
                  <wp:posOffset>-457200</wp:posOffset>
                </wp:positionV>
                <wp:extent cx="1235710" cy="1158240"/>
                <wp:effectExtent l="0" t="0" r="0" b="1016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D47DC" w14:textId="77777777" w:rsidR="00ED7EE5" w:rsidRDefault="00ED7EE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050549" wp14:editId="5DA8A7B8">
                                  <wp:extent cx="1052195" cy="1060288"/>
                                  <wp:effectExtent l="0" t="0" r="0" b="6985"/>
                                  <wp:docPr id="2" name="Afbeelding 2" descr="Macintosh HD:Users:Lutgardisschool:Desktop:Schermafbeelding 2018-10-17 om 13.54.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Lutgardisschool:Desktop:Schermafbeelding 2018-10-17 om 13.54.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398" cy="1060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6" type="#_x0000_t202" style="position:absolute;margin-left:378pt;margin-top:-35.95pt;width:97.3pt;height:91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" filled="f" stroked="f">
                <v:textbox style="mso-fit-shape-to-text:t">
                  <w:txbxContent>
                    <w:p w14:paraId="409D47DC" w14:textId="77777777" w:rsidR="00ED7EE5" w:rsidRDefault="00ED7EE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050549" wp14:editId="5DA8A7B8">
                            <wp:extent cx="1052195" cy="1060288"/>
                            <wp:effectExtent l="0" t="0" r="0" b="6985"/>
                            <wp:docPr id="2" name="Afbeelding 2" descr="Macintosh HD:Users:Lutgardisschool:Desktop:Schermafbeelding 2018-10-17 om 13.54.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Lutgardisschool:Desktop:Schermafbeelding 2018-10-17 om 13.54.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398" cy="1060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7C98">
        <w:rPr>
          <w:rFonts w:ascii="SchoolKX_New" w:hAnsi="SchoolKX_New"/>
          <w:b/>
          <w:sz w:val="28"/>
          <w:szCs w:val="28"/>
          <w:u w:val="single"/>
        </w:rPr>
        <w:t>Wat neem ik mee in mijn valies?</w:t>
      </w:r>
    </w:p>
    <w:p w14:paraId="349CAB4A" w14:textId="77777777" w:rsidR="00567C98" w:rsidRDefault="00567C98">
      <w:pPr>
        <w:rPr>
          <w:rFonts w:ascii="SchoolKX_New" w:hAnsi="SchoolKX_New"/>
          <w:b/>
          <w:sz w:val="28"/>
          <w:szCs w:val="28"/>
          <w:u w:val="single"/>
        </w:rPr>
      </w:pPr>
    </w:p>
    <w:p w14:paraId="796405FA" w14:textId="77777777" w:rsidR="00567C98" w:rsidRPr="00567C98" w:rsidRDefault="00567C98">
      <w:pPr>
        <w:rPr>
          <w:rFonts w:ascii="SchoolKX_New" w:hAnsi="SchoolKX_New"/>
          <w:sz w:val="28"/>
          <w:szCs w:val="28"/>
        </w:rPr>
      </w:pPr>
      <w:r w:rsidRPr="00567C98">
        <w:rPr>
          <w:rFonts w:ascii="SchoolKX_New" w:hAnsi="SchoolKX_New"/>
          <w:sz w:val="28"/>
          <w:szCs w:val="28"/>
        </w:rPr>
        <w:t>Ik schrijf overal mijn naam op!</w:t>
      </w:r>
    </w:p>
    <w:p w14:paraId="0D464EB2" w14:textId="77777777" w:rsidR="00567C98" w:rsidRDefault="00567C98">
      <w:pPr>
        <w:rPr>
          <w:rFonts w:ascii="SchoolKX_New" w:hAnsi="SchoolKX_New"/>
          <w:b/>
          <w:sz w:val="28"/>
          <w:szCs w:val="28"/>
        </w:rPr>
      </w:pPr>
    </w:p>
    <w:p w14:paraId="5D45B457" w14:textId="77777777" w:rsidR="00567C98" w:rsidRDefault="00567C98">
      <w:pPr>
        <w:rPr>
          <w:rFonts w:ascii="SchoolKX_New" w:hAnsi="SchoolKX_New"/>
          <w:b/>
          <w:sz w:val="28"/>
          <w:szCs w:val="28"/>
        </w:rPr>
      </w:pPr>
      <w:r w:rsidRPr="00567C98">
        <w:rPr>
          <w:rFonts w:ascii="SchoolKX_New" w:hAnsi="SchoolKX_New"/>
          <w:b/>
          <w:sz w:val="28"/>
          <w:szCs w:val="28"/>
        </w:rPr>
        <w:t>Slaapgerief</w:t>
      </w:r>
    </w:p>
    <w:tbl>
      <w:tblPr>
        <w:tblStyle w:val="Tabel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82"/>
        <w:gridCol w:w="1866"/>
        <w:gridCol w:w="2878"/>
        <w:gridCol w:w="1756"/>
      </w:tblGrid>
      <w:tr w:rsidR="00A67E7C" w14:paraId="32610E0E" w14:textId="77777777" w:rsidTr="00911C3D">
        <w:tc>
          <w:tcPr>
            <w:tcW w:w="2301" w:type="dxa"/>
          </w:tcPr>
          <w:p w14:paraId="562457DA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slaapzak</w:t>
            </w:r>
          </w:p>
        </w:tc>
        <w:tc>
          <w:tcPr>
            <w:tcW w:w="2301" w:type="dxa"/>
          </w:tcPr>
          <w:p w14:paraId="4B4B35C3" w14:textId="77777777" w:rsidR="00A67E7C" w:rsidRDefault="00A67E7C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2C8CAFB" wp14:editId="4C1FE443">
                  <wp:extent cx="770778" cy="768985"/>
                  <wp:effectExtent l="0" t="0" r="0" b="0"/>
                  <wp:docPr id="4" name="Afbeelding 4" descr="Macintosh HD:Users:Lutgardisschool:Desktop:Schermafbeelding 2018-10-17 om 14.00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utgardisschool:Desktop:Schermafbeelding 2018-10-17 om 14.00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92" cy="77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1F5A6570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hoofdkussen</w:t>
            </w:r>
          </w:p>
        </w:tc>
        <w:tc>
          <w:tcPr>
            <w:tcW w:w="2302" w:type="dxa"/>
          </w:tcPr>
          <w:p w14:paraId="69F24D3B" w14:textId="77777777" w:rsidR="00A67E7C" w:rsidRDefault="00A67E7C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E84B973" wp14:editId="44CB6C2F">
                  <wp:extent cx="761812" cy="680085"/>
                  <wp:effectExtent l="0" t="0" r="635" b="5715"/>
                  <wp:docPr id="3" name="Afbeelding 3" descr="Macintosh HD:Users:Lutgardisschool:Desktop:Schermafbeelding 2018-10-17 om 13.59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utgardisschool:Desktop:Schermafbeelding 2018-10-17 om 13.59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81" cy="68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9BE95" w14:textId="77777777" w:rsidR="00ED7EE5" w:rsidRDefault="00ED7EE5">
            <w:pPr>
              <w:rPr>
                <w:rFonts w:ascii="SchoolKX_New" w:hAnsi="SchoolKX_New"/>
                <w:b/>
                <w:sz w:val="28"/>
                <w:szCs w:val="28"/>
              </w:rPr>
            </w:pPr>
          </w:p>
        </w:tc>
      </w:tr>
      <w:tr w:rsidR="00A67E7C" w14:paraId="6A5ECD4F" w14:textId="77777777" w:rsidTr="00911C3D">
        <w:tc>
          <w:tcPr>
            <w:tcW w:w="2301" w:type="dxa"/>
          </w:tcPr>
          <w:p w14:paraId="50650434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kussensloop</w:t>
            </w:r>
          </w:p>
        </w:tc>
        <w:tc>
          <w:tcPr>
            <w:tcW w:w="2301" w:type="dxa"/>
          </w:tcPr>
          <w:p w14:paraId="4E5F25EB" w14:textId="77777777" w:rsidR="00A67E7C" w:rsidRDefault="00911C3D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B022735" wp14:editId="2CA6F7D1">
                  <wp:extent cx="954405" cy="729208"/>
                  <wp:effectExtent l="0" t="0" r="10795" b="7620"/>
                  <wp:docPr id="11" name="Afbeelding 11" descr="Macintosh HD:Users:Lutgardisschool:Desktop:Schermafbeelding 2018-10-18 om 09.40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utgardisschool:Desktop:Schermafbeelding 2018-10-18 om 09.40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2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333E78D8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hoeslaken</w:t>
            </w:r>
          </w:p>
        </w:tc>
        <w:tc>
          <w:tcPr>
            <w:tcW w:w="2302" w:type="dxa"/>
          </w:tcPr>
          <w:p w14:paraId="7EAED374" w14:textId="77777777" w:rsidR="00A67E7C" w:rsidRDefault="00A67E7C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C7DE56B" wp14:editId="24D70134">
                  <wp:extent cx="874395" cy="580598"/>
                  <wp:effectExtent l="0" t="0" r="0" b="3810"/>
                  <wp:docPr id="5" name="Afbeelding 5" descr="Macintosh HD:Users:Lutgardisschool:Desktop:Schermafbeelding 2018-10-17 om 14.0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utgardisschool:Desktop:Schermafbeelding 2018-10-17 om 14.0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0" cy="58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2F2F1" w14:textId="77777777" w:rsidR="00ED7EE5" w:rsidRDefault="00ED7EE5">
            <w:pPr>
              <w:rPr>
                <w:rFonts w:ascii="SchoolKX_New" w:hAnsi="SchoolKX_New"/>
                <w:b/>
                <w:sz w:val="28"/>
                <w:szCs w:val="28"/>
              </w:rPr>
            </w:pPr>
          </w:p>
        </w:tc>
      </w:tr>
      <w:tr w:rsidR="00A67E7C" w14:paraId="4FA203A8" w14:textId="77777777" w:rsidTr="00911C3D">
        <w:tc>
          <w:tcPr>
            <w:tcW w:w="2301" w:type="dxa"/>
          </w:tcPr>
          <w:p w14:paraId="51F72DA9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pyjama</w:t>
            </w:r>
          </w:p>
        </w:tc>
        <w:tc>
          <w:tcPr>
            <w:tcW w:w="2301" w:type="dxa"/>
          </w:tcPr>
          <w:p w14:paraId="129F7DB2" w14:textId="77777777" w:rsidR="00A67E7C" w:rsidRDefault="00A67E7C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755FEBB" wp14:editId="691A39C7">
                  <wp:extent cx="793947" cy="781685"/>
                  <wp:effectExtent l="0" t="0" r="0" b="5715"/>
                  <wp:docPr id="6" name="Afbeelding 6" descr="Macintosh HD:Users:Lutgardisschool:Desktop:Schermafbeelding 2018-10-17 om 14.02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utgardisschool:Desktop:Schermafbeelding 2018-10-17 om 14.02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63" cy="78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0BA5CC37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knuffel</w:t>
            </w:r>
          </w:p>
        </w:tc>
        <w:tc>
          <w:tcPr>
            <w:tcW w:w="2302" w:type="dxa"/>
          </w:tcPr>
          <w:p w14:paraId="72981672" w14:textId="77777777" w:rsidR="00A67E7C" w:rsidRDefault="00A67E7C">
            <w:pPr>
              <w:rPr>
                <w:rFonts w:ascii="SchoolKX_New" w:hAnsi="SchoolKX_New"/>
                <w:b/>
                <w:sz w:val="28"/>
                <w:szCs w:val="28"/>
              </w:rPr>
            </w:pPr>
            <w:r>
              <w:rPr>
                <w:rFonts w:ascii="SchoolKX_New" w:hAnsi="SchoolKX_New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E276C13" wp14:editId="3969D424">
                  <wp:extent cx="784579" cy="794385"/>
                  <wp:effectExtent l="0" t="0" r="3175" b="0"/>
                  <wp:docPr id="7" name="Afbeelding 7" descr="Macintosh HD:Users:Lutgardisschool:Desktop:Schermafbeelding 2018-10-17 om 14.0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utgardisschool:Desktop:Schermafbeelding 2018-10-17 om 14.0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248" cy="79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321C5" w14:textId="77777777" w:rsidR="00A67E7C" w:rsidRDefault="00A67E7C">
      <w:pPr>
        <w:rPr>
          <w:rFonts w:ascii="SchoolKX_New" w:hAnsi="SchoolKX_New"/>
          <w:b/>
          <w:sz w:val="28"/>
          <w:szCs w:val="28"/>
        </w:rPr>
      </w:pPr>
    </w:p>
    <w:p w14:paraId="7CE33EF5" w14:textId="77777777" w:rsidR="00567C98" w:rsidRDefault="00567C98">
      <w:pPr>
        <w:rPr>
          <w:rFonts w:ascii="SchoolKX_New" w:hAnsi="SchoolKX_New"/>
          <w:b/>
          <w:sz w:val="28"/>
          <w:szCs w:val="28"/>
        </w:rPr>
      </w:pPr>
      <w:r w:rsidRPr="00567C98">
        <w:rPr>
          <w:rFonts w:ascii="SchoolKX_New" w:hAnsi="SchoolKX_New"/>
          <w:b/>
          <w:sz w:val="28"/>
          <w:szCs w:val="28"/>
        </w:rPr>
        <w:t>Wasgerief</w:t>
      </w:r>
    </w:p>
    <w:tbl>
      <w:tblPr>
        <w:tblStyle w:val="Tabel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38"/>
        <w:gridCol w:w="1542"/>
        <w:gridCol w:w="3121"/>
        <w:gridCol w:w="1581"/>
      </w:tblGrid>
      <w:tr w:rsidR="00A67E7C" w:rsidRPr="00A67E7C" w14:paraId="0EE96913" w14:textId="77777777" w:rsidTr="00911C3D">
        <w:tc>
          <w:tcPr>
            <w:tcW w:w="2301" w:type="dxa"/>
          </w:tcPr>
          <w:p w14:paraId="34F32647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tandenborstel</w:t>
            </w:r>
          </w:p>
        </w:tc>
        <w:tc>
          <w:tcPr>
            <w:tcW w:w="2301" w:type="dxa"/>
          </w:tcPr>
          <w:p w14:paraId="6F105392" w14:textId="77777777" w:rsidR="00A67E7C" w:rsidRP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2BFC4E9C" wp14:editId="09606EDF">
                  <wp:extent cx="738470" cy="768985"/>
                  <wp:effectExtent l="0" t="0" r="0" b="0"/>
                  <wp:docPr id="9" name="Afbeelding 9" descr="Macintosh HD:Users:Lutgardisschool:Desktop:Schermafbeelding 2018-10-17 om 14.05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utgardisschool:Desktop:Schermafbeelding 2018-10-17 om 14.05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24" cy="76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606309D0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tandpasta</w:t>
            </w:r>
          </w:p>
        </w:tc>
        <w:tc>
          <w:tcPr>
            <w:tcW w:w="2302" w:type="dxa"/>
          </w:tcPr>
          <w:p w14:paraId="527C617B" w14:textId="77777777" w:rsid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538A1D54" wp14:editId="749401D2">
                  <wp:extent cx="779167" cy="794385"/>
                  <wp:effectExtent l="0" t="0" r="8255" b="0"/>
                  <wp:docPr id="8" name="Afbeelding 8" descr="Macintosh HD:Users:Lutgardisschool:Desktop:Schermafbeelding 2018-10-17 om 14.05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utgardisschool:Desktop:Schermafbeelding 2018-10-17 om 14.05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63" cy="79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47B43" w14:textId="77777777" w:rsidR="00ED7EE5" w:rsidRP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</w:p>
        </w:tc>
      </w:tr>
      <w:tr w:rsidR="00A67E7C" w:rsidRPr="00A67E7C" w14:paraId="538FF0EF" w14:textId="77777777" w:rsidTr="00911C3D">
        <w:tc>
          <w:tcPr>
            <w:tcW w:w="2301" w:type="dxa"/>
          </w:tcPr>
          <w:p w14:paraId="2B70A611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beker</w:t>
            </w:r>
          </w:p>
        </w:tc>
        <w:tc>
          <w:tcPr>
            <w:tcW w:w="2301" w:type="dxa"/>
          </w:tcPr>
          <w:p w14:paraId="1B9F9B71" w14:textId="77777777" w:rsidR="00A67E7C" w:rsidRP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6D16BB1D" wp14:editId="1C15420C">
                  <wp:extent cx="795554" cy="908685"/>
                  <wp:effectExtent l="0" t="0" r="0" b="5715"/>
                  <wp:docPr id="10" name="Afbeelding 10" descr="Macintosh HD:Users:Lutgardisschool:Desktop:Schermafbeelding 2018-10-17 om 14.06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utgardisschool:Desktop:Schermafbeelding 2018-10-17 om 14.06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962" cy="9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551AF98B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s</w:t>
            </w:r>
            <w:r w:rsidRPr="00A67E7C">
              <w:rPr>
                <w:rFonts w:ascii="SchoolKX_New" w:hAnsi="SchoolKX_New"/>
                <w:sz w:val="28"/>
                <w:szCs w:val="28"/>
              </w:rPr>
              <w:t>hampoo+zeep</w:t>
            </w:r>
          </w:p>
        </w:tc>
        <w:tc>
          <w:tcPr>
            <w:tcW w:w="2302" w:type="dxa"/>
          </w:tcPr>
          <w:p w14:paraId="06E42BE1" w14:textId="77777777" w:rsid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693793C" wp14:editId="129ED974">
                  <wp:extent cx="785495" cy="1077874"/>
                  <wp:effectExtent l="0" t="0" r="1905" b="0"/>
                  <wp:docPr id="12" name="Afbeelding 12" descr="Macintosh HD:Users:Lutgardisschool:Desktop:Schermafbeelding 2018-10-17 om 14.06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utgardisschool:Desktop:Schermafbeelding 2018-10-17 om 14.06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24" cy="10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41D2B" w14:textId="77777777" w:rsidR="00ED7EE5" w:rsidRP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</w:p>
        </w:tc>
      </w:tr>
      <w:tr w:rsidR="00A67E7C" w:rsidRPr="00A67E7C" w14:paraId="362A7610" w14:textId="77777777" w:rsidTr="00911C3D">
        <w:tc>
          <w:tcPr>
            <w:tcW w:w="2301" w:type="dxa"/>
          </w:tcPr>
          <w:p w14:paraId="541AD378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b</w:t>
            </w:r>
            <w:r w:rsidRPr="00A67E7C">
              <w:rPr>
                <w:rFonts w:ascii="SchoolKX_New" w:hAnsi="SchoolKX_New"/>
                <w:sz w:val="28"/>
                <w:szCs w:val="28"/>
              </w:rPr>
              <w:t>orstel/kam</w:t>
            </w:r>
          </w:p>
        </w:tc>
        <w:tc>
          <w:tcPr>
            <w:tcW w:w="2301" w:type="dxa"/>
          </w:tcPr>
          <w:p w14:paraId="242F89D9" w14:textId="77777777" w:rsidR="00A67E7C" w:rsidRP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308E4EB" wp14:editId="37430AE6">
                  <wp:extent cx="861501" cy="845185"/>
                  <wp:effectExtent l="0" t="0" r="2540" b="0"/>
                  <wp:docPr id="13" name="Afbeelding 13" descr="Macintosh HD:Users:Lutgardisschool:Desktop:Schermafbeelding 2018-10-17 om 14.08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Lutgardisschool:Desktop:Schermafbeelding 2018-10-17 om 14.08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2" cy="84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4EC808D9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washandje</w:t>
            </w:r>
          </w:p>
        </w:tc>
        <w:tc>
          <w:tcPr>
            <w:tcW w:w="2302" w:type="dxa"/>
          </w:tcPr>
          <w:p w14:paraId="6B083D74" w14:textId="77777777" w:rsidR="00A67E7C" w:rsidRP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2205F964" wp14:editId="5A3D3104">
                  <wp:extent cx="884862" cy="908685"/>
                  <wp:effectExtent l="0" t="0" r="4445" b="5715"/>
                  <wp:docPr id="14" name="Afbeelding 14" descr="Macintosh HD:Users:Lutgardisschool:Desktop:Schermafbeelding 2018-10-17 om 14.09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Lutgardisschool:Desktop:Schermafbeelding 2018-10-17 om 14.09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61" cy="90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E7C" w:rsidRPr="00A67E7C" w14:paraId="0412336B" w14:textId="77777777" w:rsidTr="00911C3D">
        <w:tc>
          <w:tcPr>
            <w:tcW w:w="2301" w:type="dxa"/>
          </w:tcPr>
          <w:p w14:paraId="16002572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1 kleine + 1 grote handdoek</w:t>
            </w:r>
          </w:p>
        </w:tc>
        <w:tc>
          <w:tcPr>
            <w:tcW w:w="2301" w:type="dxa"/>
          </w:tcPr>
          <w:p w14:paraId="1EA953E4" w14:textId="77777777" w:rsidR="00A67E7C" w:rsidRPr="00A67E7C" w:rsidRDefault="00A67E7C">
            <w:pPr>
              <w:rPr>
                <w:rFonts w:ascii="SchoolKX_New" w:hAnsi="SchoolKX_New"/>
                <w:noProof/>
                <w:sz w:val="28"/>
                <w:szCs w:val="28"/>
                <w:lang w:val="en-US"/>
              </w:rPr>
            </w:pPr>
            <w:r w:rsidRPr="00A67E7C"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88E4F6D" wp14:editId="0689F4CC">
                  <wp:extent cx="855991" cy="794385"/>
                  <wp:effectExtent l="0" t="0" r="7620" b="0"/>
                  <wp:docPr id="16" name="Afbeelding 16" descr="Macintosh HD:Users:Lutgardisschool:Desktop:Schermafbeelding 2018-10-17 om 14.0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utgardisschool:Desktop:Schermafbeelding 2018-10-17 om 14.0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62" cy="79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6104249F" w14:textId="77777777" w:rsidR="00A67E7C" w:rsidRP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</w:p>
        </w:tc>
        <w:tc>
          <w:tcPr>
            <w:tcW w:w="2302" w:type="dxa"/>
          </w:tcPr>
          <w:p w14:paraId="76FDDCF2" w14:textId="77777777" w:rsidR="00A67E7C" w:rsidRPr="00A67E7C" w:rsidRDefault="00A67E7C">
            <w:pPr>
              <w:rPr>
                <w:rFonts w:ascii="SchoolKX_New" w:hAnsi="SchoolKX_New"/>
                <w:noProof/>
                <w:sz w:val="28"/>
                <w:szCs w:val="28"/>
                <w:lang w:val="en-US"/>
              </w:rPr>
            </w:pPr>
          </w:p>
        </w:tc>
      </w:tr>
    </w:tbl>
    <w:p w14:paraId="494B3AF4" w14:textId="77777777" w:rsidR="00A67E7C" w:rsidRPr="00567C98" w:rsidRDefault="00A67E7C">
      <w:pPr>
        <w:rPr>
          <w:rFonts w:ascii="SchoolKX_New" w:hAnsi="SchoolKX_New"/>
          <w:b/>
          <w:sz w:val="28"/>
          <w:szCs w:val="28"/>
        </w:rPr>
      </w:pPr>
    </w:p>
    <w:p w14:paraId="66218D7D" w14:textId="77777777" w:rsidR="00ED7EE5" w:rsidRDefault="00ED7EE5">
      <w:pPr>
        <w:rPr>
          <w:rFonts w:ascii="SchoolKX_New" w:hAnsi="SchoolKX_New"/>
          <w:sz w:val="28"/>
          <w:szCs w:val="28"/>
        </w:rPr>
      </w:pPr>
    </w:p>
    <w:p w14:paraId="303DCF00" w14:textId="77777777" w:rsidR="00911C3D" w:rsidRDefault="00911C3D">
      <w:pPr>
        <w:rPr>
          <w:rFonts w:ascii="SchoolKX_New" w:hAnsi="SchoolKX_New"/>
          <w:b/>
          <w:sz w:val="28"/>
          <w:szCs w:val="28"/>
        </w:rPr>
      </w:pPr>
    </w:p>
    <w:p w14:paraId="4E3AFDA1" w14:textId="77777777" w:rsidR="00567C98" w:rsidRPr="00A67E7C" w:rsidRDefault="00567C98">
      <w:pPr>
        <w:rPr>
          <w:rFonts w:ascii="SchoolKX_New" w:hAnsi="SchoolKX_New"/>
          <w:b/>
          <w:sz w:val="28"/>
          <w:szCs w:val="28"/>
        </w:rPr>
      </w:pPr>
      <w:r w:rsidRPr="00A67E7C">
        <w:rPr>
          <w:rFonts w:ascii="SchoolKX_New" w:hAnsi="SchoolKX_New"/>
          <w:b/>
          <w:sz w:val="28"/>
          <w:szCs w:val="28"/>
        </w:rPr>
        <w:lastRenderedPageBreak/>
        <w:t>Kledij &amp; schoenen</w:t>
      </w:r>
    </w:p>
    <w:tbl>
      <w:tblPr>
        <w:tblStyle w:val="Tabel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11"/>
        <w:gridCol w:w="1898"/>
        <w:gridCol w:w="2987"/>
        <w:gridCol w:w="1786"/>
      </w:tblGrid>
      <w:tr w:rsidR="00ED7EE5" w14:paraId="304499E3" w14:textId="77777777" w:rsidTr="00911C3D">
        <w:tc>
          <w:tcPr>
            <w:tcW w:w="2301" w:type="dxa"/>
          </w:tcPr>
          <w:p w14:paraId="4820E008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 xml:space="preserve">laarzen </w:t>
            </w:r>
          </w:p>
        </w:tc>
        <w:tc>
          <w:tcPr>
            <w:tcW w:w="2301" w:type="dxa"/>
          </w:tcPr>
          <w:p w14:paraId="303F64E1" w14:textId="77777777" w:rsidR="00A67E7C" w:rsidRDefault="00A67E7C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580F4AC" wp14:editId="6F375E05">
                  <wp:extent cx="857076" cy="900430"/>
                  <wp:effectExtent l="0" t="0" r="6985" b="0"/>
                  <wp:docPr id="17" name="Afbeelding 17" descr="Macintosh HD:Users:Lutgardisschool:Desktop:Schermafbeelding 2018-10-17 om 14.19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Lutgardisschool:Desktop:Schermafbeelding 2018-10-17 om 14.19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95" cy="90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DDAA4" w14:textId="77777777" w:rsidR="00911C3D" w:rsidRDefault="00911C3D">
            <w:pPr>
              <w:rPr>
                <w:rFonts w:ascii="SchoolKX_New" w:hAnsi="SchoolKX_New"/>
                <w:sz w:val="28"/>
                <w:szCs w:val="28"/>
              </w:rPr>
            </w:pPr>
          </w:p>
        </w:tc>
        <w:tc>
          <w:tcPr>
            <w:tcW w:w="2302" w:type="dxa"/>
          </w:tcPr>
          <w:p w14:paraId="2D898352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s</w:t>
            </w:r>
            <w:r w:rsidRPr="00A67E7C">
              <w:rPr>
                <w:rFonts w:ascii="SchoolKX_New" w:hAnsi="SchoolKX_New"/>
                <w:sz w:val="28"/>
                <w:szCs w:val="28"/>
              </w:rPr>
              <w:t>tevige wandel-of sport-schoenen</w:t>
            </w:r>
          </w:p>
        </w:tc>
        <w:tc>
          <w:tcPr>
            <w:tcW w:w="2302" w:type="dxa"/>
          </w:tcPr>
          <w:p w14:paraId="0F7FAE0B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3A1EE99E" wp14:editId="4EF5195B">
                  <wp:extent cx="924396" cy="900430"/>
                  <wp:effectExtent l="0" t="0" r="0" b="0"/>
                  <wp:docPr id="19" name="Afbeelding 19" descr="Macintosh HD:Users:Lutgardisschool:Desktop:Schermafbeelding 2018-10-17 om 14.22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Lutgardisschool:Desktop:Schermafbeelding 2018-10-17 om 14.22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87" cy="90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E5" w14:paraId="6138B088" w14:textId="77777777" w:rsidTr="00911C3D">
        <w:tc>
          <w:tcPr>
            <w:tcW w:w="2301" w:type="dxa"/>
          </w:tcPr>
          <w:p w14:paraId="52D074A7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pantoffels</w:t>
            </w:r>
          </w:p>
        </w:tc>
        <w:tc>
          <w:tcPr>
            <w:tcW w:w="2301" w:type="dxa"/>
          </w:tcPr>
          <w:p w14:paraId="221806AF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2BDA926C" wp14:editId="7B301551">
                  <wp:extent cx="925195" cy="803915"/>
                  <wp:effectExtent l="0" t="0" r="0" b="8890"/>
                  <wp:docPr id="21" name="Afbeelding 21" descr="Macintosh HD:Users:Lutgardisschool:Desktop:Schermafbeelding 2018-10-17 om 14.23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Lutgardisschool:Desktop:Schermafbeelding 2018-10-17 om 14.23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0" cy="80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0EC51D27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3 T-shirts</w:t>
            </w:r>
          </w:p>
        </w:tc>
        <w:tc>
          <w:tcPr>
            <w:tcW w:w="2302" w:type="dxa"/>
          </w:tcPr>
          <w:p w14:paraId="3AFC0FC6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EAECDB1" wp14:editId="1315F684">
                  <wp:extent cx="962368" cy="913130"/>
                  <wp:effectExtent l="0" t="0" r="3175" b="1270"/>
                  <wp:docPr id="22" name="Afbeelding 22" descr="Macintosh HD:Users:Lutgardisschool:Desktop:Schermafbeelding 2018-10-17 om 14.24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Lutgardisschool:Desktop:Schermafbeelding 2018-10-17 om 14.24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92" cy="91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5F804" w14:textId="77777777" w:rsidR="00911C3D" w:rsidRDefault="00911C3D">
            <w:pPr>
              <w:rPr>
                <w:rFonts w:ascii="SchoolKX_New" w:hAnsi="SchoolKX_New"/>
                <w:sz w:val="28"/>
                <w:szCs w:val="28"/>
              </w:rPr>
            </w:pPr>
          </w:p>
        </w:tc>
      </w:tr>
      <w:tr w:rsidR="00ED7EE5" w14:paraId="30C59F56" w14:textId="77777777" w:rsidTr="00911C3D">
        <w:tc>
          <w:tcPr>
            <w:tcW w:w="2301" w:type="dxa"/>
          </w:tcPr>
          <w:p w14:paraId="56D92DA4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3 lange broeken</w:t>
            </w:r>
          </w:p>
        </w:tc>
        <w:tc>
          <w:tcPr>
            <w:tcW w:w="2301" w:type="dxa"/>
          </w:tcPr>
          <w:p w14:paraId="64B8DD6B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4C9ED921" wp14:editId="04FCA327">
                  <wp:extent cx="584164" cy="900430"/>
                  <wp:effectExtent l="0" t="0" r="635" b="0"/>
                  <wp:docPr id="20" name="Afbeelding 20" descr="Macintosh HD:Users:Lutgardisschool:Desktop:Schermafbeelding 2018-10-17 om 14.23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Lutgardisschool:Desktop:Schermafbeelding 2018-10-17 om 14.23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29" cy="90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231340D8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3 paar kousen</w:t>
            </w:r>
          </w:p>
        </w:tc>
        <w:tc>
          <w:tcPr>
            <w:tcW w:w="2302" w:type="dxa"/>
          </w:tcPr>
          <w:p w14:paraId="34AB5252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6B0BD2AD" wp14:editId="3F9E29F0">
                  <wp:extent cx="903605" cy="903605"/>
                  <wp:effectExtent l="0" t="0" r="10795" b="10795"/>
                  <wp:docPr id="23" name="Afbeelding 23" descr="Macintosh HD:Users:Lutgardisschool:Desktop:Schermafbeelding 2018-10-17 om 14.24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Lutgardisschool:Desktop:Schermafbeelding 2018-10-17 om 14.24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1E1F1" w14:textId="77777777" w:rsidR="00911C3D" w:rsidRDefault="00911C3D">
            <w:pPr>
              <w:rPr>
                <w:rFonts w:ascii="SchoolKX_New" w:hAnsi="SchoolKX_New"/>
                <w:sz w:val="28"/>
                <w:szCs w:val="28"/>
              </w:rPr>
            </w:pPr>
          </w:p>
        </w:tc>
      </w:tr>
      <w:tr w:rsidR="00ED7EE5" w14:paraId="0B2ADA00" w14:textId="77777777" w:rsidTr="00911C3D">
        <w:tc>
          <w:tcPr>
            <w:tcW w:w="2301" w:type="dxa"/>
          </w:tcPr>
          <w:p w14:paraId="287E7658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2 truien</w:t>
            </w:r>
          </w:p>
        </w:tc>
        <w:tc>
          <w:tcPr>
            <w:tcW w:w="2301" w:type="dxa"/>
          </w:tcPr>
          <w:p w14:paraId="168EC81E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31BBB607" wp14:editId="0942FC38">
                  <wp:extent cx="1098786" cy="801370"/>
                  <wp:effectExtent l="0" t="0" r="0" b="11430"/>
                  <wp:docPr id="24" name="Afbeelding 24" descr="Macintosh HD:Users:Lutgardisschool:Desktop:Schermafbeelding 2018-10-17 om 14.25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Lutgardisschool:Desktop:Schermafbeelding 2018-10-17 om 14.25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86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7E9FD893" w14:textId="77777777" w:rsid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4 onderbroeken</w:t>
            </w:r>
          </w:p>
          <w:p w14:paraId="554469A6" w14:textId="77777777" w:rsidR="00911C3D" w:rsidRDefault="00911C3D" w:rsidP="00911C3D">
            <w:pPr>
              <w:rPr>
                <w:rFonts w:ascii="SchoolKX_New" w:hAnsi="SchoolKX_New"/>
                <w:sz w:val="28"/>
                <w:szCs w:val="28"/>
              </w:rPr>
            </w:pPr>
          </w:p>
          <w:p w14:paraId="3C95F506" w14:textId="77777777" w:rsidR="00911C3D" w:rsidRPr="00911C3D" w:rsidRDefault="00911C3D" w:rsidP="00911C3D">
            <w:pPr>
              <w:rPr>
                <w:rFonts w:ascii="SchoolKX_New" w:hAnsi="SchoolKX_New"/>
                <w:sz w:val="28"/>
                <w:szCs w:val="28"/>
              </w:rPr>
            </w:pPr>
          </w:p>
        </w:tc>
        <w:tc>
          <w:tcPr>
            <w:tcW w:w="2302" w:type="dxa"/>
          </w:tcPr>
          <w:p w14:paraId="5FE5BA59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69D2A35E" wp14:editId="50D241BC">
                  <wp:extent cx="1025649" cy="748030"/>
                  <wp:effectExtent l="0" t="0" r="0" b="0"/>
                  <wp:docPr id="25" name="Afbeelding 25" descr="Macintosh HD:Users:Lutgardisschool:Desktop:Schermafbeelding 2018-10-17 om 14.25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Lutgardisschool:Desktop:Schermafbeelding 2018-10-17 om 14.25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35" cy="74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E5" w14:paraId="55666FA9" w14:textId="77777777" w:rsidTr="00911C3D">
        <w:tc>
          <w:tcPr>
            <w:tcW w:w="2301" w:type="dxa"/>
          </w:tcPr>
          <w:p w14:paraId="05F9FA89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d</w:t>
            </w:r>
            <w:r w:rsidRPr="00A67E7C">
              <w:rPr>
                <w:rFonts w:ascii="SchoolKX_New" w:hAnsi="SchoolKX_New"/>
                <w:sz w:val="28"/>
                <w:szCs w:val="28"/>
              </w:rPr>
              <w:t>ikke jas</w:t>
            </w:r>
          </w:p>
        </w:tc>
        <w:tc>
          <w:tcPr>
            <w:tcW w:w="2301" w:type="dxa"/>
          </w:tcPr>
          <w:p w14:paraId="620D06A6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2D30BB6A" wp14:editId="41929D7C">
                  <wp:extent cx="1004711" cy="963930"/>
                  <wp:effectExtent l="0" t="0" r="11430" b="1270"/>
                  <wp:docPr id="26" name="Afbeelding 26" descr="Macintosh HD:Users:Lutgardisschool:Desktop:Schermafbeelding 2018-10-17 om 14.26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Lutgardisschool:Desktop:Schermafbeelding 2018-10-17 om 14.26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46" cy="96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506F1" w14:textId="77777777" w:rsidR="00911C3D" w:rsidRDefault="00911C3D">
            <w:pPr>
              <w:rPr>
                <w:rFonts w:ascii="SchoolKX_New" w:hAnsi="SchoolKX_New"/>
                <w:sz w:val="28"/>
                <w:szCs w:val="28"/>
              </w:rPr>
            </w:pPr>
          </w:p>
        </w:tc>
        <w:tc>
          <w:tcPr>
            <w:tcW w:w="2302" w:type="dxa"/>
          </w:tcPr>
          <w:p w14:paraId="29A80FF6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m</w:t>
            </w:r>
            <w:r w:rsidRPr="00A67E7C">
              <w:rPr>
                <w:rFonts w:ascii="SchoolKX_New" w:hAnsi="SchoolKX_New"/>
                <w:sz w:val="28"/>
                <w:szCs w:val="28"/>
              </w:rPr>
              <w:t xml:space="preserve">uts </w:t>
            </w:r>
          </w:p>
        </w:tc>
        <w:tc>
          <w:tcPr>
            <w:tcW w:w="2302" w:type="dxa"/>
          </w:tcPr>
          <w:p w14:paraId="2F7923FD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30B07EEE" wp14:editId="7E0244FA">
                  <wp:extent cx="1013019" cy="963930"/>
                  <wp:effectExtent l="0" t="0" r="3175" b="1270"/>
                  <wp:docPr id="28" name="Afbeelding 28" descr="Macintosh HD:Users:Lutgardisschool:Desktop:Schermafbeelding 2018-10-17 om 14.26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Lutgardisschool:Desktop:Schermafbeelding 2018-10-17 om 14.26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56" cy="96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E5" w14:paraId="02C1EA9B" w14:textId="77777777" w:rsidTr="00911C3D">
        <w:tc>
          <w:tcPr>
            <w:tcW w:w="2301" w:type="dxa"/>
          </w:tcPr>
          <w:p w14:paraId="55D67C90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sjaal</w:t>
            </w:r>
          </w:p>
        </w:tc>
        <w:tc>
          <w:tcPr>
            <w:tcW w:w="2301" w:type="dxa"/>
          </w:tcPr>
          <w:p w14:paraId="207575CF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381D26D4" wp14:editId="51675E2B">
                  <wp:extent cx="1031479" cy="900430"/>
                  <wp:effectExtent l="0" t="0" r="10160" b="0"/>
                  <wp:docPr id="27" name="Afbeelding 27" descr="Macintosh HD:Users:Lutgardisschool:Desktop:Schermafbeelding 2018-10-17 om 14.26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Lutgardisschool:Desktop:Schermafbeelding 2018-10-17 om 14.26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34" cy="90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14:paraId="55354357" w14:textId="77777777" w:rsidR="00A67E7C" w:rsidRPr="00A67E7C" w:rsidRDefault="00A67E7C" w:rsidP="00A67E7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 w:rsidRPr="00A67E7C">
              <w:rPr>
                <w:rFonts w:ascii="SchoolKX_New" w:hAnsi="SchoolKX_New"/>
                <w:sz w:val="28"/>
                <w:szCs w:val="28"/>
              </w:rPr>
              <w:t>handschoenen</w:t>
            </w:r>
          </w:p>
        </w:tc>
        <w:tc>
          <w:tcPr>
            <w:tcW w:w="2302" w:type="dxa"/>
          </w:tcPr>
          <w:p w14:paraId="776542D5" w14:textId="77777777" w:rsidR="00A67E7C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05947895" wp14:editId="2BE2A141">
                  <wp:extent cx="891812" cy="862330"/>
                  <wp:effectExtent l="0" t="0" r="0" b="1270"/>
                  <wp:docPr id="18" name="Afbeelding 18" descr="Macintosh HD:Users:Lutgardisschool:Desktop:Schermafbeelding 2018-10-17 om 14.22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Lutgardisschool:Desktop:Schermafbeelding 2018-10-17 om 14.22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59" cy="8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1EE49" w14:textId="77777777" w:rsidR="00A67E7C" w:rsidRPr="00567C98" w:rsidRDefault="00A67E7C">
      <w:pPr>
        <w:rPr>
          <w:rFonts w:ascii="SchoolKX_New" w:hAnsi="SchoolKX_New"/>
          <w:sz w:val="28"/>
          <w:szCs w:val="28"/>
        </w:rPr>
      </w:pPr>
    </w:p>
    <w:p w14:paraId="362F4648" w14:textId="77777777" w:rsidR="00567C98" w:rsidRPr="0026124C" w:rsidRDefault="00567C98">
      <w:pPr>
        <w:rPr>
          <w:rFonts w:ascii="SchoolKX_New" w:hAnsi="SchoolKX_New"/>
          <w:b/>
          <w:sz w:val="28"/>
          <w:szCs w:val="28"/>
        </w:rPr>
      </w:pPr>
      <w:r w:rsidRPr="0026124C">
        <w:rPr>
          <w:rFonts w:ascii="SchoolKX_New" w:hAnsi="SchoolKX_New"/>
          <w:b/>
          <w:sz w:val="28"/>
          <w:szCs w:val="28"/>
        </w:rPr>
        <w:t xml:space="preserve">Allerlei </w:t>
      </w:r>
    </w:p>
    <w:tbl>
      <w:tblPr>
        <w:tblStyle w:val="Tabel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43"/>
        <w:gridCol w:w="1860"/>
        <w:gridCol w:w="2976"/>
        <w:gridCol w:w="1803"/>
      </w:tblGrid>
      <w:tr w:rsidR="00ED7EE5" w14:paraId="1F570625" w14:textId="77777777" w:rsidTr="00911C3D">
        <w:tc>
          <w:tcPr>
            <w:tcW w:w="2643" w:type="dxa"/>
          </w:tcPr>
          <w:p w14:paraId="4EA807E1" w14:textId="77777777" w:rsidR="00ED7EE5" w:rsidRPr="00ED7EE5" w:rsidRDefault="00ED7EE5" w:rsidP="00ED7EE5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zakdoeken</w:t>
            </w:r>
          </w:p>
        </w:tc>
        <w:tc>
          <w:tcPr>
            <w:tcW w:w="1860" w:type="dxa"/>
          </w:tcPr>
          <w:p w14:paraId="1F4326C5" w14:textId="77777777" w:rsidR="00ED7EE5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30510C23" wp14:editId="304B662B">
                  <wp:extent cx="849422" cy="811530"/>
                  <wp:effectExtent l="0" t="0" r="0" b="1270"/>
                  <wp:docPr id="29" name="Afbeelding 29" descr="Macintosh HD:Users:Lutgardisschool:Desktop:Schermafbeelding 2018-10-17 om 14.28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Lutgardisschool:Desktop:Schermafbeelding 2018-10-17 om 14.28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06" cy="81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E3319D9" w14:textId="77777777" w:rsidR="00ED7EE5" w:rsidRPr="00ED7EE5" w:rsidRDefault="00ED7EE5" w:rsidP="00ED7EE5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linnenzak</w:t>
            </w:r>
          </w:p>
        </w:tc>
        <w:tc>
          <w:tcPr>
            <w:tcW w:w="1803" w:type="dxa"/>
          </w:tcPr>
          <w:p w14:paraId="39738235" w14:textId="77777777" w:rsidR="00ED7EE5" w:rsidRDefault="00ED7EE5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579B5616" wp14:editId="7D427B5B">
                  <wp:extent cx="707161" cy="811530"/>
                  <wp:effectExtent l="0" t="0" r="4445" b="1270"/>
                  <wp:docPr id="30" name="Afbeelding 30" descr="Macintosh HD:Users:Lutgardisschool:Desktop:Schermafbeelding 2018-10-17 om 14.31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Lutgardisschool:Desktop:Schermafbeelding 2018-10-17 om 14.31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62" cy="81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E5" w14:paraId="4C96B4BB" w14:textId="77777777" w:rsidTr="00911C3D">
        <w:tc>
          <w:tcPr>
            <w:tcW w:w="2643" w:type="dxa"/>
          </w:tcPr>
          <w:p w14:paraId="68937994" w14:textId="77777777" w:rsidR="00ED7EE5" w:rsidRPr="0026124C" w:rsidRDefault="0026124C" w:rsidP="0026124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leesboek</w:t>
            </w:r>
          </w:p>
        </w:tc>
        <w:tc>
          <w:tcPr>
            <w:tcW w:w="1860" w:type="dxa"/>
          </w:tcPr>
          <w:p w14:paraId="7CAC0F2F" w14:textId="77777777" w:rsidR="00ED7EE5" w:rsidRDefault="0026124C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A834B70" wp14:editId="19F211C8">
                  <wp:extent cx="586207" cy="913130"/>
                  <wp:effectExtent l="0" t="0" r="0" b="1270"/>
                  <wp:docPr id="31" name="Afbeelding 31" descr="Macintosh HD:Users:Lutgardisschool:Desktop:Schermafbeelding 2018-10-17 om 14.32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Lutgardisschool:Desktop:Schermafbeelding 2018-10-17 om 14.32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07" cy="91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FCF77E8" w14:textId="77777777" w:rsidR="00ED7EE5" w:rsidRPr="0026124C" w:rsidRDefault="0026124C" w:rsidP="0026124C">
            <w:pPr>
              <w:pStyle w:val="Lijstalinea"/>
              <w:numPr>
                <w:ilvl w:val="0"/>
                <w:numId w:val="3"/>
              </w:num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sz w:val="28"/>
                <w:szCs w:val="28"/>
              </w:rPr>
              <w:t>zaklamp (niet verplicht)</w:t>
            </w:r>
          </w:p>
        </w:tc>
        <w:tc>
          <w:tcPr>
            <w:tcW w:w="1803" w:type="dxa"/>
          </w:tcPr>
          <w:p w14:paraId="0537E69C" w14:textId="77777777" w:rsidR="00ED7EE5" w:rsidRDefault="0026124C">
            <w:pPr>
              <w:rPr>
                <w:rFonts w:ascii="SchoolKX_New" w:hAnsi="SchoolKX_New"/>
                <w:sz w:val="28"/>
                <w:szCs w:val="28"/>
              </w:rPr>
            </w:pPr>
            <w:r>
              <w:rPr>
                <w:rFonts w:ascii="SchoolKX_New" w:hAnsi="SchoolKX_New"/>
                <w:noProof/>
                <w:sz w:val="28"/>
                <w:szCs w:val="28"/>
                <w:lang w:val="en-US"/>
              </w:rPr>
              <w:drawing>
                <wp:inline distT="0" distB="0" distL="0" distR="0" wp14:anchorId="76A0F680" wp14:editId="181D8C55">
                  <wp:extent cx="959500" cy="913130"/>
                  <wp:effectExtent l="0" t="0" r="5715" b="1270"/>
                  <wp:docPr id="32" name="Afbeelding 32" descr="Macintosh HD:Users:Lutgardisschool:Desktop:Schermafbeelding 2018-10-17 om 14.34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Lutgardisschool:Desktop:Schermafbeelding 2018-10-17 om 14.34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09" cy="91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03D67" w14:textId="77777777" w:rsidR="00ED7EE5" w:rsidRPr="00567C98" w:rsidRDefault="00ED7EE5">
      <w:pPr>
        <w:rPr>
          <w:rFonts w:ascii="SchoolKX_New" w:hAnsi="SchoolKX_New"/>
          <w:sz w:val="28"/>
          <w:szCs w:val="28"/>
        </w:rPr>
      </w:pPr>
      <w:bookmarkStart w:id="0" w:name="_GoBack"/>
      <w:bookmarkEnd w:id="0"/>
    </w:p>
    <w:p w14:paraId="3A607F98" w14:textId="77777777" w:rsidR="00567C98" w:rsidRPr="00567C98" w:rsidRDefault="00567C98">
      <w:pPr>
        <w:rPr>
          <w:rFonts w:ascii="SchoolKX_New" w:hAnsi="SchoolKX_New"/>
          <w:sz w:val="28"/>
          <w:szCs w:val="28"/>
        </w:rPr>
      </w:pPr>
    </w:p>
    <w:sectPr w:rsidR="00567C98" w:rsidRPr="00567C98" w:rsidSect="00911C3D">
      <w:pgSz w:w="11900" w:h="16840"/>
      <w:pgMar w:top="1560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SchoolKX_New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6453A"/>
    <w:multiLevelType w:val="hybridMultilevel"/>
    <w:tmpl w:val="F74E34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C72FEE"/>
    <w:multiLevelType w:val="hybridMultilevel"/>
    <w:tmpl w:val="D42E7C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8699E"/>
    <w:multiLevelType w:val="hybridMultilevel"/>
    <w:tmpl w:val="5D3C61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98"/>
    <w:rsid w:val="0026124C"/>
    <w:rsid w:val="00415134"/>
    <w:rsid w:val="00567C98"/>
    <w:rsid w:val="00911C3D"/>
    <w:rsid w:val="00A67E7C"/>
    <w:rsid w:val="00ED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EFB4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67C98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67C98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567C98"/>
    <w:pPr>
      <w:ind w:left="720"/>
      <w:contextualSpacing/>
    </w:pPr>
  </w:style>
  <w:style w:type="table" w:styleId="Tabelraster">
    <w:name w:val="Table Grid"/>
    <w:basedOn w:val="Standaardtabel"/>
    <w:uiPriority w:val="59"/>
    <w:rsid w:val="00567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67C98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67C98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567C98"/>
    <w:pPr>
      <w:ind w:left="720"/>
      <w:contextualSpacing/>
    </w:pPr>
  </w:style>
  <w:style w:type="table" w:styleId="Tabelraster">
    <w:name w:val="Table Grid"/>
    <w:basedOn w:val="Standaardtabel"/>
    <w:uiPriority w:val="59"/>
    <w:rsid w:val="00567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87</Words>
  <Characters>480</Characters>
  <Application>Microsoft Macintosh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Lutgardisschool</dc:creator>
  <cp:keywords/>
  <dc:description/>
  <cp:lastModifiedBy>Lutgardisschool</cp:lastModifiedBy>
  <cp:revision>2</cp:revision>
  <cp:lastPrinted>2018-10-17T12:11:00Z</cp:lastPrinted>
  <dcterms:created xsi:type="dcterms:W3CDTF">2018-10-17T11:52:00Z</dcterms:created>
  <dcterms:modified xsi:type="dcterms:W3CDTF">2018-10-18T07:43:00Z</dcterms:modified>
</cp:coreProperties>
</file>